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26461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350587-645e-4fca-9717-dfe51fc2a1cb" w:id="1"/>
      <w:r>
        <w:rPr>
          <w:rFonts w:ascii="Times New Roman" w:hAnsi="Times New Roman"/>
          <w:b/>
          <w:i w:val="false"/>
          <w:color w:val="000000"/>
          <w:sz w:val="28"/>
        </w:rPr>
        <w:t>Муниципальное бюджетное общеобразовательное учреждение "Средняя общеобразовательная школа деревни Илькинеево Муниципального района Куюргазинский район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педагогического совета МБОУ СОШ д.Илькинеево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Хафизова А.З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10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МБОУ СОШ д.Илькинеево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Хафизова А.З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д.Илькинеево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Вахитова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15</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3737242)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458b4ee-a00e-40a0-8883-17f4d0e32868" w:id="2"/>
      <w:r>
        <w:rPr>
          <w:rFonts w:ascii="Times New Roman" w:hAnsi="Times New Roman"/>
          <w:b/>
          <w:i w:val="false"/>
          <w:color w:val="000000"/>
          <w:sz w:val="28"/>
        </w:rPr>
        <w:t>д.Илькинеево</w:t>
      </w:r>
      <w:bookmarkEnd w:id="2"/>
      <w:r>
        <w:rPr>
          <w:rFonts w:ascii="Times New Roman" w:hAnsi="Times New Roman"/>
          <w:b/>
          <w:i w:val="false"/>
          <w:color w:val="000000"/>
          <w:sz w:val="28"/>
        </w:rPr>
        <w:t xml:space="preserve"> </w:t>
      </w:r>
      <w:bookmarkStart w:name="44f9f75c-29dc-4f89-a20c-deed2ee945c4" w:id="3"/>
      <w:r>
        <w:rPr>
          <w:rFonts w:ascii="Times New Roman" w:hAnsi="Times New Roman"/>
          <w:b/>
          <w:i w:val="false"/>
          <w:color w:val="000000"/>
          <w:sz w:val="28"/>
        </w:rPr>
        <w:t>2023</w:t>
      </w:r>
      <w:bookmarkEnd w:id="3"/>
    </w:p>
    <w:p>
      <w:pPr>
        <w:spacing w:before="0" w:after="0"/>
        <w:ind w:left="120"/>
        <w:jc w:val="left"/>
      </w:pPr>
    </w:p>
    <w:bookmarkStart w:name="block-28264619" w:id="4"/>
    <w:p>
      <w:pPr>
        <w:sectPr>
          <w:pgSz w:w="11906" w:h="16383" w:orient="portrait"/>
        </w:sectPr>
      </w:pPr>
    </w:p>
    <w:bookmarkEnd w:id="4"/>
    <w:bookmarkEnd w:id="0"/>
    <w:bookmarkStart w:name="block-28264624" w:id="5"/>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28264624" w:id="6"/>
    <w:p>
      <w:pPr>
        <w:sectPr>
          <w:pgSz w:w="11906" w:h="16383" w:orient="portrait"/>
        </w:sectPr>
      </w:pPr>
    </w:p>
    <w:bookmarkEnd w:id="6"/>
    <w:bookmarkEnd w:id="5"/>
    <w:bookmarkStart w:name="block-28264622" w:id="7"/>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8"/>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8"/>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9"/>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10"/>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0"/>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11"/>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12"/>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2"/>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3"/>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3"/>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4"/>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4"/>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5"/>
      <w:r>
        <w:rPr>
          <w:rFonts w:ascii="Times New Roman" w:hAnsi="Times New Roman"/>
          <w:b w:val="false"/>
          <w:i w:val="false"/>
          <w:color w:val="000000"/>
          <w:sz w:val="28"/>
        </w:rPr>
        <w:t>(не менее одного по выбору). Например, Г. Тукая, К. Хетагурова и др.</w:t>
      </w:r>
      <w:bookmarkEnd w:id="15"/>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6"/>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6"/>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7"/>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7"/>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8"/>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8"/>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19"/>
      <w:r>
        <w:rPr>
          <w:rFonts w:ascii="Times New Roman" w:hAnsi="Times New Roman"/>
          <w:b w:val="false"/>
          <w:i w:val="false"/>
          <w:color w:val="000000"/>
          <w:sz w:val="28"/>
        </w:rPr>
        <w:t>(одно произведение по выбору). Например, «Гранатовый браслет», «Олеся» и др.</w:t>
      </w:r>
      <w:bookmarkEnd w:id="19"/>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20"/>
      <w:r>
        <w:rPr>
          <w:rFonts w:ascii="Times New Roman" w:hAnsi="Times New Roman"/>
          <w:b w:val="false"/>
          <w:i w:val="false"/>
          <w:color w:val="000000"/>
          <w:sz w:val="28"/>
        </w:rPr>
        <w:t>(одно произведение по выбору). Например, «Иуда Искариот», «Большой шлем» и др.</w:t>
      </w:r>
      <w:bookmarkEnd w:id="20"/>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21"/>
      <w:r>
        <w:rPr>
          <w:rFonts w:ascii="Times New Roman" w:hAnsi="Times New Roman"/>
          <w:b w:val="false"/>
          <w:i w:val="false"/>
          <w:color w:val="000000"/>
          <w:sz w:val="28"/>
        </w:rPr>
        <w:t>(один по выбору). Например, «Старуха Изергиль», «Макар Чудра», «Коновалов» и др.</w:t>
      </w:r>
      <w:bookmarkEnd w:id="21"/>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22"/>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2"/>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3"/>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3"/>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4"/>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5"/>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5"/>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6"/>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7"/>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8"/>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29"/>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30"/>
      <w:r>
        <w:rPr>
          <w:rFonts w:ascii="Times New Roman" w:hAnsi="Times New Roman"/>
          <w:b w:val="false"/>
          <w:i w:val="false"/>
          <w:color w:val="000000"/>
          <w:sz w:val="28"/>
        </w:rPr>
        <w:t>(избранные главы).</w:t>
      </w:r>
      <w:bookmarkEnd w:id="30"/>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31"/>
      <w:r>
        <w:rPr>
          <w:rFonts w:ascii="Times New Roman" w:hAnsi="Times New Roman"/>
          <w:b w:val="false"/>
          <w:i w:val="false"/>
          <w:color w:val="000000"/>
          <w:sz w:val="28"/>
        </w:rPr>
        <w:t>(избранные главы).</w:t>
      </w:r>
      <w:bookmarkEnd w:id="31"/>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32"/>
      <w:r>
        <w:rPr>
          <w:rFonts w:ascii="Times New Roman" w:hAnsi="Times New Roman"/>
          <w:b w:val="false"/>
          <w:i w:val="false"/>
          <w:color w:val="000000"/>
          <w:sz w:val="28"/>
        </w:rPr>
        <w:t>Романы «Белая гвардия», «Мастер и Маргарита» (один роман по выбору).</w:t>
      </w:r>
      <w:bookmarkEnd w:id="32"/>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3"/>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3"/>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4"/>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4"/>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5"/>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5"/>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6"/>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7"/>
      <w:r>
        <w:rPr>
          <w:rFonts w:ascii="Times New Roman" w:hAnsi="Times New Roman"/>
          <w:b w:val="false"/>
          <w:i w:val="false"/>
          <w:color w:val="000000"/>
          <w:sz w:val="28"/>
        </w:rPr>
        <w:t>(одно произведение по выбору). Например, В. С. Розов «Вечно живые» и др.</w:t>
      </w:r>
      <w:bookmarkEnd w:id="37"/>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8"/>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39"/>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39"/>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40"/>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0"/>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41"/>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1"/>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42"/>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3"/>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4"/>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5"/>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6"/>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7"/>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bookmarkStart w:name="3424e6a4-3ee0-472d-acee-634ba8415114" w:id="48"/>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49"/>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49"/>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50"/>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p>
    <w:bookmarkStart w:name="block-28264622" w:id="51"/>
    <w:p>
      <w:pPr>
        <w:sectPr>
          <w:pgSz w:w="11906" w:h="16383" w:orient="portrait"/>
        </w:sectPr>
      </w:pPr>
    </w:p>
    <w:bookmarkEnd w:id="51"/>
    <w:bookmarkEnd w:id="7"/>
    <w:bookmarkStart w:name="block-28264623" w:id="52"/>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28264623" w:id="53"/>
    <w:p>
      <w:pPr>
        <w:sectPr>
          <w:pgSz w:w="11906" w:h="16383" w:orient="portrait"/>
        </w:sectPr>
      </w:pPr>
    </w:p>
    <w:bookmarkEnd w:id="53"/>
    <w:bookmarkEnd w:id="52"/>
    <w:bookmarkStart w:name="block-28264620" w:id="54"/>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60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66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9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28264620" w:id="55"/>
    <w:p>
      <w:pPr>
        <w:sectPr>
          <w:pgSz w:w="16383" w:h="11906" w:orient="landscape"/>
        </w:sectPr>
      </w:pPr>
    </w:p>
    <w:bookmarkEnd w:id="55"/>
    <w:bookmarkEnd w:id="54"/>
    <w:bookmarkStart w:name="block-28264621" w:id="56"/>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9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0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8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1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5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3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6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3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0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6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2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264621" w:id="57"/>
    <w:p>
      <w:pPr>
        <w:sectPr>
          <w:pgSz w:w="16383" w:h="11906" w:orient="landscape"/>
        </w:sectPr>
      </w:pPr>
    </w:p>
    <w:bookmarkEnd w:id="57"/>
    <w:bookmarkEnd w:id="56"/>
    <w:bookmarkStart w:name="block-28264618" w:id="5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264618" w:id="59"/>
    <w:p>
      <w:pPr>
        <w:sectPr>
          <w:pgSz w:w="11906" w:h="16383" w:orient="portrait"/>
        </w:sectPr>
      </w:pPr>
    </w:p>
    <w:bookmarkEnd w:id="59"/>
    <w:bookmarkEnd w:id="58"/>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